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5866E5">
      <w:pPr>
        <w:spacing w:after="200"/>
        <w:jc w:val="center"/>
        <w:rPr>
          <w:sz w:val="44"/>
          <w:szCs w:val="44"/>
        </w:rPr>
      </w:pPr>
      <w:r>
        <w:rPr>
          <w:rFonts w:ascii="方正小标宋简体" w:hAnsi="方正小标宋简体" w:eastAsia="方正小标宋简体"/>
          <w:sz w:val="44"/>
          <w:szCs w:val="44"/>
        </w:rPr>
        <w:t>武汉工商学院创新创业基地入驻申请表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4"/>
        <w:gridCol w:w="1344"/>
        <w:gridCol w:w="1344"/>
        <w:gridCol w:w="1344"/>
        <w:gridCol w:w="1344"/>
        <w:gridCol w:w="1344"/>
        <w:gridCol w:w="1344"/>
      </w:tblGrid>
      <w:tr w14:paraId="00860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4" w:type="dxa"/>
            <w:shd w:val="clear" w:color="auto" w:fill="F2F2F2"/>
            <w:vAlign w:val="center"/>
          </w:tcPr>
          <w:p w14:paraId="48B3E00C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团队名称</w:t>
            </w:r>
          </w:p>
        </w:tc>
        <w:tc>
          <w:tcPr>
            <w:tcW w:w="8064" w:type="dxa"/>
            <w:gridSpan w:val="6"/>
            <w:vAlign w:val="center"/>
          </w:tcPr>
          <w:p w14:paraId="0B3B2EC1">
            <w:pPr>
              <w:spacing w:before="20" w:after="20" w:line="264" w:lineRule="auto"/>
              <w:jc w:val="center"/>
            </w:pPr>
          </w:p>
        </w:tc>
      </w:tr>
      <w:tr w14:paraId="0DFE7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4" w:type="dxa"/>
            <w:shd w:val="clear" w:color="auto" w:fill="F2F2F2"/>
            <w:vAlign w:val="center"/>
          </w:tcPr>
          <w:p w14:paraId="6F1EE8BC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项目名称</w:t>
            </w:r>
            <w:r>
              <w:br w:type="textWrapping"/>
            </w:r>
            <w:r>
              <w:rPr>
                <w:rFonts w:ascii="仿宋" w:hAnsi="仿宋" w:eastAsia="仿宋"/>
                <w:b w:val="0"/>
                <w:sz w:val="24"/>
              </w:rPr>
              <w:t>（或工作室名称）</w:t>
            </w:r>
          </w:p>
        </w:tc>
        <w:tc>
          <w:tcPr>
            <w:tcW w:w="8064" w:type="dxa"/>
            <w:gridSpan w:val="6"/>
            <w:vAlign w:val="center"/>
          </w:tcPr>
          <w:p w14:paraId="6C119C73">
            <w:pPr>
              <w:spacing w:before="20" w:after="20" w:line="264" w:lineRule="auto"/>
              <w:jc w:val="center"/>
            </w:pPr>
          </w:p>
        </w:tc>
      </w:tr>
      <w:tr w14:paraId="04516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4" w:type="dxa"/>
            <w:shd w:val="clear" w:color="auto" w:fill="F2F2F2"/>
            <w:vAlign w:val="center"/>
          </w:tcPr>
          <w:p w14:paraId="6698B26E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团队类型</w:t>
            </w:r>
          </w:p>
        </w:tc>
        <w:tc>
          <w:tcPr>
            <w:tcW w:w="8064" w:type="dxa"/>
            <w:gridSpan w:val="6"/>
            <w:vAlign w:val="center"/>
          </w:tcPr>
          <w:p w14:paraId="5747C1EA">
            <w:pPr>
              <w:spacing w:before="40" w:after="40" w:line="276" w:lineRule="auto"/>
              <w:jc w:val="left"/>
            </w:pPr>
            <w:sdt>
              <w:sdtPr>
                <w:rPr>
                  <w:rFonts w:ascii="MS Gothic" w:hAnsi="MS Gothic" w:eastAsia="MS Gothic"/>
                  <w:sz w:val="28"/>
                </w:rPr>
                <w:id w:val="1000001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>
                <w:rPr>
                  <w:rFonts w:ascii="MS Gothic" w:hAnsi="MS Gothic" w:eastAsia="MS Gothic"/>
                  <w:sz w:val="28"/>
                </w:rPr>
              </w:sdtEndPr>
              <w:sdtContent>
                <w:r>
                  <w:rPr>
                    <w:rFonts w:ascii="MS Gothic" w:hAnsi="MS Gothic" w:eastAsia="MS Gothic" w:cstheme="minorBidi"/>
                    <w:sz w:val="28"/>
                    <w:szCs w:val="22"/>
                    <w:lang w:val="en-US" w:eastAsia="en-US" w:bidi="ar-SA"/>
                  </w:rPr>
                  <w:t>☐</w:t>
                </w:r>
              </w:sdtContent>
            </w:sdt>
            <w:r>
              <w:rPr>
                <w:rFonts w:ascii="仿宋" w:hAnsi="仿宋" w:eastAsia="仿宋"/>
                <w:sz w:val="24"/>
              </w:rPr>
              <w:t xml:space="preserve"> 师生共创      </w:t>
            </w:r>
            <w:sdt>
              <w:sdtPr>
                <w:rPr>
                  <w:rFonts w:ascii="MS Gothic" w:hAnsi="MS Gothic" w:eastAsia="MS Gothic"/>
                  <w:sz w:val="28"/>
                </w:rPr>
                <w:id w:val="1000002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>
                <w:rPr>
                  <w:rFonts w:ascii="MS Gothic" w:hAnsi="MS Gothic" w:eastAsia="MS Gothic"/>
                  <w:sz w:val="28"/>
                </w:rPr>
              </w:sdtEndPr>
              <w:sdtContent>
                <w:r>
                  <w:rPr>
                    <w:rFonts w:ascii="MS Gothic" w:hAnsi="MS Gothic" w:eastAsia="MS Gothic"/>
                    <w:sz w:val="28"/>
                  </w:rPr>
                  <w:t>☐</w:t>
                </w:r>
              </w:sdtContent>
            </w:sdt>
            <w:r>
              <w:rPr>
                <w:rFonts w:ascii="仿宋" w:hAnsi="仿宋" w:eastAsia="仿宋"/>
                <w:sz w:val="24"/>
              </w:rPr>
              <w:t xml:space="preserve"> 在校生团队  </w:t>
            </w:r>
            <w:sdt>
              <w:sdtPr>
                <w:rPr>
                  <w:rFonts w:ascii="MS Gothic" w:hAnsi="MS Gothic" w:eastAsia="MS Gothic"/>
                  <w:sz w:val="28"/>
                </w:rPr>
                <w:id w:val="1000003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>
                <w:rPr>
                  <w:rFonts w:ascii="MS Gothic" w:hAnsi="MS Gothic" w:eastAsia="MS Gothic"/>
                  <w:sz w:val="28"/>
                </w:rPr>
              </w:sdtEndPr>
              <w:sdtContent>
                <w:r>
                  <w:rPr>
                    <w:rFonts w:ascii="MS Gothic" w:hAnsi="MS Gothic" w:eastAsia="MS Gothic"/>
                    <w:sz w:val="28"/>
                  </w:rPr>
                  <w:t>☐</w:t>
                </w:r>
              </w:sdtContent>
            </w:sdt>
            <w:r>
              <w:rPr>
                <w:rFonts w:ascii="仿宋" w:hAnsi="仿宋" w:eastAsia="仿宋"/>
                <w:sz w:val="24"/>
              </w:rPr>
              <w:t xml:space="preserve"> 毕业生团队    </w:t>
            </w:r>
            <w:sdt>
              <w:sdtPr>
                <w:rPr>
                  <w:rFonts w:ascii="MS Gothic" w:hAnsi="MS Gothic" w:eastAsia="MS Gothic"/>
                  <w:sz w:val="28"/>
                </w:rPr>
                <w:id w:val="1000004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>
                <w:rPr>
                  <w:rFonts w:ascii="MS Gothic" w:hAnsi="MS Gothic" w:eastAsia="MS Gothic"/>
                  <w:sz w:val="28"/>
                </w:rPr>
              </w:sdtEndPr>
              <w:sdtContent>
                <w:r>
                  <w:rPr>
                    <w:rFonts w:ascii="MS Gothic" w:hAnsi="MS Gothic" w:eastAsia="MS Gothic" w:cstheme="minorBidi"/>
                    <w:sz w:val="28"/>
                    <w:szCs w:val="22"/>
                    <w:lang w:val="en-US" w:eastAsia="en-US" w:bidi="ar-SA"/>
                  </w:rPr>
                  <w:t>☐</w:t>
                </w:r>
              </w:sdtContent>
            </w:sdt>
            <w:r>
              <w:rPr>
                <w:rFonts w:ascii="仿宋" w:hAnsi="仿宋" w:eastAsia="仿宋"/>
                <w:sz w:val="24"/>
              </w:rPr>
              <w:t xml:space="preserve"> 学院团队    </w:t>
            </w:r>
            <w:sdt>
              <w:sdtPr>
                <w:rPr>
                  <w:rFonts w:ascii="MS Gothic" w:hAnsi="MS Gothic" w:eastAsia="MS Gothic"/>
                  <w:sz w:val="28"/>
                </w:rPr>
                <w:id w:val="1000005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>
                <w:rPr>
                  <w:rFonts w:ascii="MS Gothic" w:hAnsi="MS Gothic" w:eastAsia="MS Gothic"/>
                  <w:sz w:val="28"/>
                </w:rPr>
              </w:sdtEndPr>
              <w:sdtContent>
                <w:r>
                  <w:rPr>
                    <w:rFonts w:ascii="MS Gothic" w:hAnsi="MS Gothic" w:eastAsia="MS Gothic"/>
                    <w:sz w:val="28"/>
                  </w:rPr>
                  <w:t>☐</w:t>
                </w:r>
              </w:sdtContent>
            </w:sdt>
            <w:r>
              <w:rPr>
                <w:rFonts w:ascii="仿宋" w:hAnsi="仿宋" w:eastAsia="仿宋"/>
                <w:sz w:val="24"/>
              </w:rPr>
              <w:t xml:space="preserve"> 企业团队</w:t>
            </w:r>
          </w:p>
        </w:tc>
      </w:tr>
      <w:tr w14:paraId="4C48C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4" w:type="dxa"/>
            <w:shd w:val="clear" w:color="auto" w:fill="F2F2F2"/>
            <w:vAlign w:val="center"/>
          </w:tcPr>
          <w:p w14:paraId="3C813E7B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经营范围</w:t>
            </w:r>
            <w:r>
              <w:br w:type="textWrapping"/>
            </w:r>
            <w:r>
              <w:rPr>
                <w:rFonts w:ascii="仿宋" w:hAnsi="仿宋" w:eastAsia="仿宋"/>
                <w:b w:val="0"/>
                <w:sz w:val="24"/>
              </w:rPr>
              <w:t>（产品/服务）</w:t>
            </w:r>
          </w:p>
        </w:tc>
        <w:tc>
          <w:tcPr>
            <w:tcW w:w="8064" w:type="dxa"/>
            <w:gridSpan w:val="6"/>
            <w:vAlign w:val="center"/>
          </w:tcPr>
          <w:p w14:paraId="1D5D6C84">
            <w:pPr>
              <w:spacing w:before="20" w:after="20" w:line="264" w:lineRule="auto"/>
              <w:jc w:val="center"/>
            </w:pPr>
          </w:p>
        </w:tc>
      </w:tr>
      <w:tr w14:paraId="1B540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4" w:type="dxa"/>
            <w:shd w:val="clear" w:color="auto" w:fill="F2F2F2"/>
            <w:vAlign w:val="center"/>
          </w:tcPr>
          <w:p w14:paraId="48D262B4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行业类别</w:t>
            </w:r>
          </w:p>
        </w:tc>
        <w:tc>
          <w:tcPr>
            <w:tcW w:w="8064" w:type="dxa"/>
            <w:gridSpan w:val="6"/>
            <w:vAlign w:val="center"/>
          </w:tcPr>
          <w:p w14:paraId="3835DE5B">
            <w:pPr>
              <w:spacing w:before="40" w:after="40" w:line="276" w:lineRule="auto"/>
              <w:jc w:val="left"/>
            </w:pPr>
            <w:sdt>
              <w:sdtPr>
                <w:rPr>
                  <w:rFonts w:ascii="MS Gothic" w:hAnsi="MS Gothic" w:eastAsia="MS Gothic"/>
                  <w:sz w:val="28"/>
                </w:rPr>
                <w:id w:val="1000006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>
                <w:rPr>
                  <w:rFonts w:ascii="MS Gothic" w:hAnsi="MS Gothic" w:eastAsia="MS Gothic"/>
                  <w:sz w:val="28"/>
                </w:rPr>
              </w:sdtEndPr>
              <w:sdtContent>
                <w:r>
                  <w:rPr>
                    <w:rFonts w:ascii="MS Gothic" w:hAnsi="MS Gothic" w:eastAsia="MS Gothic"/>
                    <w:sz w:val="28"/>
                  </w:rPr>
                  <w:t>☐</w:t>
                </w:r>
              </w:sdtContent>
            </w:sdt>
            <w:r>
              <w:rPr>
                <w:rFonts w:ascii="仿宋" w:hAnsi="仿宋" w:eastAsia="仿宋"/>
                <w:sz w:val="24"/>
              </w:rPr>
              <w:t xml:space="preserve"> 科技类      </w:t>
            </w:r>
            <w:sdt>
              <w:sdtPr>
                <w:rPr>
                  <w:rFonts w:ascii="MS Gothic" w:hAnsi="MS Gothic" w:eastAsia="MS Gothic"/>
                  <w:sz w:val="28"/>
                </w:rPr>
                <w:id w:val="1000007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>
                <w:rPr>
                  <w:rFonts w:ascii="MS Gothic" w:hAnsi="MS Gothic" w:eastAsia="MS Gothic"/>
                  <w:sz w:val="28"/>
                </w:rPr>
              </w:sdtEndPr>
              <w:sdtContent>
                <w:r>
                  <w:rPr>
                    <w:rFonts w:ascii="MS Gothic" w:hAnsi="MS Gothic" w:eastAsia="MS Gothic"/>
                    <w:sz w:val="28"/>
                  </w:rPr>
                  <w:t>☐</w:t>
                </w:r>
              </w:sdtContent>
            </w:sdt>
            <w:r>
              <w:rPr>
                <w:rFonts w:ascii="仿宋" w:hAnsi="仿宋" w:eastAsia="仿宋"/>
                <w:sz w:val="24"/>
              </w:rPr>
              <w:t xml:space="preserve"> 服务类      </w:t>
            </w:r>
            <w:sdt>
              <w:sdtPr>
                <w:rPr>
                  <w:rFonts w:ascii="MS Gothic" w:hAnsi="MS Gothic" w:eastAsia="MS Gothic"/>
                  <w:sz w:val="28"/>
                </w:rPr>
                <w:id w:val="1000008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>
                <w:rPr>
                  <w:rFonts w:ascii="MS Gothic" w:hAnsi="MS Gothic" w:eastAsia="MS Gothic"/>
                  <w:sz w:val="28"/>
                </w:rPr>
              </w:sdtEndPr>
              <w:sdtContent>
                <w:r>
                  <w:rPr>
                    <w:rFonts w:ascii="MS Gothic" w:hAnsi="MS Gothic" w:eastAsia="MS Gothic"/>
                    <w:sz w:val="28"/>
                  </w:rPr>
                  <w:t>☐</w:t>
                </w:r>
              </w:sdtContent>
            </w:sdt>
            <w:r>
              <w:rPr>
                <w:rFonts w:ascii="仿宋" w:hAnsi="仿宋" w:eastAsia="仿宋"/>
                <w:sz w:val="24"/>
              </w:rPr>
              <w:t xml:space="preserve"> 商贸类</w:t>
            </w:r>
          </w:p>
        </w:tc>
      </w:tr>
      <w:tr w14:paraId="20CC3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4" w:type="dxa"/>
            <w:shd w:val="clear" w:color="auto" w:fill="F2F2F2"/>
            <w:vAlign w:val="center"/>
          </w:tcPr>
          <w:p w14:paraId="149B501D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项目负责人基本情况</w:t>
            </w:r>
          </w:p>
        </w:tc>
        <w:tc>
          <w:tcPr>
            <w:tcW w:w="1344" w:type="dxa"/>
            <w:vAlign w:val="center"/>
          </w:tcPr>
          <w:p w14:paraId="08B5C83A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负责人</w:t>
            </w:r>
          </w:p>
        </w:tc>
        <w:tc>
          <w:tcPr>
            <w:tcW w:w="1344" w:type="dxa"/>
            <w:vAlign w:val="center"/>
          </w:tcPr>
          <w:p w14:paraId="31D24D64">
            <w:pPr>
              <w:spacing w:before="20" w:after="20" w:line="264" w:lineRule="auto"/>
              <w:jc w:val="center"/>
            </w:pPr>
          </w:p>
        </w:tc>
        <w:tc>
          <w:tcPr>
            <w:tcW w:w="1344" w:type="dxa"/>
            <w:vAlign w:val="center"/>
          </w:tcPr>
          <w:p w14:paraId="08EA929B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出生年月</w:t>
            </w:r>
          </w:p>
        </w:tc>
        <w:tc>
          <w:tcPr>
            <w:tcW w:w="1344" w:type="dxa"/>
            <w:vAlign w:val="center"/>
          </w:tcPr>
          <w:p w14:paraId="421F7A15">
            <w:pPr>
              <w:spacing w:before="20" w:after="20" w:line="264" w:lineRule="auto"/>
              <w:jc w:val="center"/>
            </w:pPr>
          </w:p>
        </w:tc>
        <w:tc>
          <w:tcPr>
            <w:tcW w:w="1344" w:type="dxa"/>
            <w:vAlign w:val="center"/>
          </w:tcPr>
          <w:p w14:paraId="224B79B2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性别</w:t>
            </w:r>
          </w:p>
        </w:tc>
        <w:tc>
          <w:tcPr>
            <w:tcW w:w="1344" w:type="dxa"/>
            <w:vAlign w:val="center"/>
          </w:tcPr>
          <w:p w14:paraId="04A61CB8">
            <w:pPr>
              <w:spacing w:before="20" w:after="20" w:line="264" w:lineRule="auto"/>
              <w:jc w:val="center"/>
            </w:pPr>
          </w:p>
        </w:tc>
      </w:tr>
      <w:tr w14:paraId="72783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344" w:type="dxa"/>
            <w:shd w:val="clear" w:color="auto" w:fill="F2F2F2"/>
            <w:vAlign w:val="center"/>
          </w:tcPr>
          <w:p w14:paraId="24FE28F3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项目负责人基本情况</w:t>
            </w:r>
          </w:p>
        </w:tc>
        <w:tc>
          <w:tcPr>
            <w:tcW w:w="1344" w:type="dxa"/>
            <w:vAlign w:val="center"/>
          </w:tcPr>
          <w:p w14:paraId="743C4079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学　院</w:t>
            </w:r>
          </w:p>
        </w:tc>
        <w:tc>
          <w:tcPr>
            <w:tcW w:w="2688" w:type="dxa"/>
            <w:gridSpan w:val="2"/>
            <w:vAlign w:val="center"/>
          </w:tcPr>
          <w:p w14:paraId="0E171EC7">
            <w:pPr>
              <w:spacing w:before="20" w:after="20" w:line="264" w:lineRule="auto"/>
              <w:jc w:val="center"/>
            </w:pPr>
          </w:p>
        </w:tc>
        <w:tc>
          <w:tcPr>
            <w:tcW w:w="1344" w:type="dxa"/>
            <w:vAlign w:val="center"/>
          </w:tcPr>
          <w:p w14:paraId="4F3A7811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专业班级（毕业生）</w:t>
            </w:r>
          </w:p>
        </w:tc>
        <w:tc>
          <w:tcPr>
            <w:tcW w:w="2688" w:type="dxa"/>
            <w:gridSpan w:val="2"/>
            <w:vAlign w:val="center"/>
          </w:tcPr>
          <w:p w14:paraId="44B8E2A9">
            <w:pPr>
              <w:spacing w:before="20" w:after="20" w:line="264" w:lineRule="auto"/>
              <w:jc w:val="center"/>
            </w:pPr>
          </w:p>
        </w:tc>
      </w:tr>
      <w:tr w14:paraId="002E3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4" w:type="dxa"/>
            <w:shd w:val="clear" w:color="auto" w:fill="F2F2F2"/>
            <w:vAlign w:val="center"/>
          </w:tcPr>
          <w:p w14:paraId="55FFAD88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项目负责人基本情况</w:t>
            </w:r>
          </w:p>
        </w:tc>
        <w:tc>
          <w:tcPr>
            <w:tcW w:w="1344" w:type="dxa"/>
            <w:vAlign w:val="center"/>
          </w:tcPr>
          <w:p w14:paraId="68AC8725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手机号码</w:t>
            </w:r>
          </w:p>
        </w:tc>
        <w:tc>
          <w:tcPr>
            <w:tcW w:w="2688" w:type="dxa"/>
            <w:gridSpan w:val="2"/>
            <w:vAlign w:val="center"/>
          </w:tcPr>
          <w:p w14:paraId="7A8BD7F2">
            <w:pPr>
              <w:spacing w:before="20" w:after="20" w:line="264" w:lineRule="auto"/>
              <w:jc w:val="center"/>
            </w:pPr>
          </w:p>
        </w:tc>
        <w:tc>
          <w:tcPr>
            <w:tcW w:w="1344" w:type="dxa"/>
            <w:vAlign w:val="center"/>
          </w:tcPr>
          <w:p w14:paraId="5B0559A6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QQ</w:t>
            </w:r>
          </w:p>
        </w:tc>
        <w:tc>
          <w:tcPr>
            <w:tcW w:w="2688" w:type="dxa"/>
            <w:gridSpan w:val="2"/>
            <w:vAlign w:val="center"/>
          </w:tcPr>
          <w:p w14:paraId="1433CD1B">
            <w:pPr>
              <w:spacing w:before="20" w:after="20" w:line="264" w:lineRule="auto"/>
              <w:jc w:val="center"/>
            </w:pPr>
          </w:p>
        </w:tc>
      </w:tr>
      <w:tr w14:paraId="4314F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4" w:type="dxa"/>
            <w:vMerge w:val="restart"/>
            <w:shd w:val="clear" w:color="auto" w:fill="F2F2F2"/>
            <w:vAlign w:val="center"/>
          </w:tcPr>
          <w:p w14:paraId="69C86511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核心团队</w:t>
            </w:r>
            <w:r>
              <w:br w:type="textWrapping"/>
            </w:r>
            <w:r>
              <w:rPr>
                <w:rFonts w:ascii="仿宋" w:hAnsi="仿宋" w:eastAsia="仿宋"/>
                <w:b w:val="0"/>
                <w:sz w:val="24"/>
              </w:rPr>
              <w:t>成员信息</w:t>
            </w:r>
          </w:p>
        </w:tc>
        <w:tc>
          <w:tcPr>
            <w:tcW w:w="1344" w:type="dxa"/>
            <w:vAlign w:val="center"/>
          </w:tcPr>
          <w:p w14:paraId="33363FE8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姓 名</w:t>
            </w:r>
          </w:p>
        </w:tc>
        <w:tc>
          <w:tcPr>
            <w:tcW w:w="1344" w:type="dxa"/>
            <w:vAlign w:val="center"/>
          </w:tcPr>
          <w:p w14:paraId="049DC494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学 院</w:t>
            </w:r>
          </w:p>
        </w:tc>
        <w:tc>
          <w:tcPr>
            <w:tcW w:w="2688" w:type="dxa"/>
            <w:gridSpan w:val="2"/>
            <w:vAlign w:val="center"/>
          </w:tcPr>
          <w:p w14:paraId="5A7C957A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专业班级</w:t>
            </w:r>
          </w:p>
        </w:tc>
        <w:tc>
          <w:tcPr>
            <w:tcW w:w="2688" w:type="dxa"/>
            <w:gridSpan w:val="2"/>
            <w:vAlign w:val="center"/>
          </w:tcPr>
          <w:p w14:paraId="60C82B70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手机号码</w:t>
            </w:r>
          </w:p>
        </w:tc>
      </w:tr>
      <w:tr w14:paraId="455B3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4" w:type="dxa"/>
            <w:vMerge w:val="continue"/>
            <w:shd w:val="clear" w:color="auto" w:fill="F2F2F2"/>
            <w:vAlign w:val="center"/>
          </w:tcPr>
          <w:p w14:paraId="6B232F6E">
            <w:pPr>
              <w:spacing w:before="20" w:after="20" w:line="264" w:lineRule="auto"/>
              <w:jc w:val="center"/>
            </w:pPr>
          </w:p>
        </w:tc>
        <w:tc>
          <w:tcPr>
            <w:tcW w:w="1344" w:type="dxa"/>
            <w:vAlign w:val="center"/>
          </w:tcPr>
          <w:p w14:paraId="2F6BE504">
            <w:pPr>
              <w:spacing w:before="20" w:after="20" w:line="264" w:lineRule="auto"/>
              <w:jc w:val="center"/>
            </w:pPr>
          </w:p>
        </w:tc>
        <w:tc>
          <w:tcPr>
            <w:tcW w:w="1344" w:type="dxa"/>
            <w:vAlign w:val="center"/>
          </w:tcPr>
          <w:p w14:paraId="56DA260B">
            <w:pPr>
              <w:spacing w:before="20" w:after="20" w:line="264" w:lineRule="auto"/>
              <w:jc w:val="center"/>
            </w:pPr>
          </w:p>
        </w:tc>
        <w:tc>
          <w:tcPr>
            <w:tcW w:w="2688" w:type="dxa"/>
            <w:gridSpan w:val="2"/>
            <w:vAlign w:val="center"/>
          </w:tcPr>
          <w:p w14:paraId="552213E5">
            <w:pPr>
              <w:spacing w:before="20" w:after="20" w:line="264" w:lineRule="auto"/>
              <w:jc w:val="center"/>
            </w:pPr>
          </w:p>
        </w:tc>
        <w:tc>
          <w:tcPr>
            <w:tcW w:w="2688" w:type="dxa"/>
            <w:gridSpan w:val="2"/>
            <w:vAlign w:val="center"/>
          </w:tcPr>
          <w:p w14:paraId="158BEBE1">
            <w:pPr>
              <w:spacing w:before="20" w:after="20" w:line="264" w:lineRule="auto"/>
              <w:jc w:val="center"/>
            </w:pPr>
          </w:p>
        </w:tc>
      </w:tr>
      <w:tr w14:paraId="1BB51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344" w:type="dxa"/>
            <w:vMerge w:val="continue"/>
            <w:shd w:val="clear" w:color="auto" w:fill="F2F2F2"/>
            <w:vAlign w:val="center"/>
          </w:tcPr>
          <w:p w14:paraId="718BEFC7">
            <w:pPr>
              <w:spacing w:before="20" w:after="20" w:line="264" w:lineRule="auto"/>
              <w:jc w:val="center"/>
            </w:pPr>
          </w:p>
        </w:tc>
        <w:tc>
          <w:tcPr>
            <w:tcW w:w="1344" w:type="dxa"/>
            <w:vAlign w:val="center"/>
          </w:tcPr>
          <w:p w14:paraId="5C4DC337">
            <w:pPr>
              <w:spacing w:before="20" w:after="20" w:line="264" w:lineRule="auto"/>
              <w:jc w:val="center"/>
            </w:pPr>
          </w:p>
        </w:tc>
        <w:tc>
          <w:tcPr>
            <w:tcW w:w="1344" w:type="dxa"/>
            <w:vAlign w:val="center"/>
          </w:tcPr>
          <w:p w14:paraId="5D3C130B">
            <w:pPr>
              <w:spacing w:before="20" w:after="20" w:line="264" w:lineRule="auto"/>
              <w:jc w:val="center"/>
            </w:pPr>
          </w:p>
        </w:tc>
        <w:tc>
          <w:tcPr>
            <w:tcW w:w="2688" w:type="dxa"/>
            <w:gridSpan w:val="2"/>
            <w:vAlign w:val="center"/>
          </w:tcPr>
          <w:p w14:paraId="3CFBCF50">
            <w:pPr>
              <w:spacing w:before="20" w:after="20" w:line="264" w:lineRule="auto"/>
              <w:jc w:val="center"/>
            </w:pPr>
          </w:p>
        </w:tc>
        <w:tc>
          <w:tcPr>
            <w:tcW w:w="2688" w:type="dxa"/>
            <w:gridSpan w:val="2"/>
            <w:vAlign w:val="center"/>
          </w:tcPr>
          <w:p w14:paraId="061A2BB4">
            <w:pPr>
              <w:spacing w:before="20" w:after="20" w:line="264" w:lineRule="auto"/>
              <w:jc w:val="center"/>
            </w:pPr>
          </w:p>
        </w:tc>
      </w:tr>
      <w:tr w14:paraId="479AE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344" w:type="dxa"/>
            <w:vMerge w:val="continue"/>
            <w:shd w:val="clear" w:color="auto" w:fill="F2F2F2"/>
            <w:vAlign w:val="center"/>
          </w:tcPr>
          <w:p w14:paraId="151ABC09">
            <w:pPr>
              <w:spacing w:before="20" w:after="20" w:line="264" w:lineRule="auto"/>
              <w:jc w:val="center"/>
            </w:pPr>
          </w:p>
        </w:tc>
        <w:tc>
          <w:tcPr>
            <w:tcW w:w="1344" w:type="dxa"/>
            <w:vAlign w:val="center"/>
          </w:tcPr>
          <w:p w14:paraId="67279810">
            <w:pPr>
              <w:spacing w:before="20" w:after="20" w:line="264" w:lineRule="auto"/>
              <w:jc w:val="center"/>
            </w:pPr>
          </w:p>
        </w:tc>
        <w:tc>
          <w:tcPr>
            <w:tcW w:w="1344" w:type="dxa"/>
            <w:vAlign w:val="center"/>
          </w:tcPr>
          <w:p w14:paraId="4E08315B">
            <w:pPr>
              <w:spacing w:before="20" w:after="20" w:line="264" w:lineRule="auto"/>
              <w:jc w:val="center"/>
            </w:pPr>
          </w:p>
        </w:tc>
        <w:tc>
          <w:tcPr>
            <w:tcW w:w="2688" w:type="dxa"/>
            <w:gridSpan w:val="2"/>
            <w:vAlign w:val="center"/>
          </w:tcPr>
          <w:p w14:paraId="3AF30046">
            <w:pPr>
              <w:spacing w:before="20" w:after="20" w:line="264" w:lineRule="auto"/>
              <w:jc w:val="center"/>
            </w:pPr>
          </w:p>
        </w:tc>
        <w:tc>
          <w:tcPr>
            <w:tcW w:w="2688" w:type="dxa"/>
            <w:gridSpan w:val="2"/>
            <w:vAlign w:val="center"/>
          </w:tcPr>
          <w:p w14:paraId="40B47D8F">
            <w:pPr>
              <w:spacing w:before="20" w:after="20" w:line="264" w:lineRule="auto"/>
              <w:jc w:val="center"/>
            </w:pPr>
          </w:p>
        </w:tc>
      </w:tr>
      <w:tr w14:paraId="4B2EC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4" w:type="dxa"/>
            <w:vMerge w:val="continue"/>
            <w:shd w:val="clear" w:color="auto" w:fill="F2F2F2"/>
            <w:vAlign w:val="center"/>
          </w:tcPr>
          <w:p w14:paraId="18979EB9">
            <w:pPr>
              <w:spacing w:before="20" w:after="20" w:line="264" w:lineRule="auto"/>
              <w:jc w:val="center"/>
            </w:pPr>
          </w:p>
        </w:tc>
        <w:tc>
          <w:tcPr>
            <w:tcW w:w="1344" w:type="dxa"/>
            <w:vAlign w:val="center"/>
          </w:tcPr>
          <w:p w14:paraId="42E48CD3">
            <w:pPr>
              <w:spacing w:before="20" w:after="20" w:line="264" w:lineRule="auto"/>
              <w:jc w:val="center"/>
            </w:pPr>
          </w:p>
        </w:tc>
        <w:tc>
          <w:tcPr>
            <w:tcW w:w="1344" w:type="dxa"/>
            <w:vAlign w:val="center"/>
          </w:tcPr>
          <w:p w14:paraId="0848D661">
            <w:pPr>
              <w:spacing w:before="20" w:after="20" w:line="264" w:lineRule="auto"/>
              <w:jc w:val="center"/>
            </w:pPr>
          </w:p>
        </w:tc>
        <w:tc>
          <w:tcPr>
            <w:tcW w:w="2688" w:type="dxa"/>
            <w:gridSpan w:val="2"/>
            <w:vAlign w:val="center"/>
          </w:tcPr>
          <w:p w14:paraId="1A0DBD5D">
            <w:pPr>
              <w:spacing w:before="20" w:after="20" w:line="264" w:lineRule="auto"/>
              <w:jc w:val="center"/>
            </w:pPr>
          </w:p>
        </w:tc>
        <w:tc>
          <w:tcPr>
            <w:tcW w:w="2688" w:type="dxa"/>
            <w:gridSpan w:val="2"/>
            <w:vAlign w:val="center"/>
          </w:tcPr>
          <w:p w14:paraId="79708350">
            <w:pPr>
              <w:spacing w:before="20" w:after="20" w:line="264" w:lineRule="auto"/>
              <w:jc w:val="center"/>
            </w:pPr>
          </w:p>
        </w:tc>
      </w:tr>
      <w:tr w14:paraId="3561C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344" w:type="dxa"/>
            <w:vMerge w:val="continue"/>
            <w:shd w:val="clear" w:color="auto" w:fill="F2F2F2"/>
            <w:vAlign w:val="center"/>
          </w:tcPr>
          <w:p w14:paraId="1F29D73C">
            <w:pPr>
              <w:spacing w:before="20" w:after="20" w:line="264" w:lineRule="auto"/>
              <w:jc w:val="center"/>
            </w:pPr>
          </w:p>
        </w:tc>
        <w:tc>
          <w:tcPr>
            <w:tcW w:w="1344" w:type="dxa"/>
            <w:vAlign w:val="center"/>
          </w:tcPr>
          <w:p w14:paraId="6589F9CA">
            <w:pPr>
              <w:spacing w:before="20" w:after="20" w:line="264" w:lineRule="auto"/>
              <w:jc w:val="center"/>
            </w:pPr>
          </w:p>
        </w:tc>
        <w:tc>
          <w:tcPr>
            <w:tcW w:w="1344" w:type="dxa"/>
            <w:vAlign w:val="center"/>
          </w:tcPr>
          <w:p w14:paraId="17E4963B">
            <w:pPr>
              <w:spacing w:before="20" w:after="20" w:line="264" w:lineRule="auto"/>
              <w:jc w:val="center"/>
            </w:pPr>
          </w:p>
        </w:tc>
        <w:tc>
          <w:tcPr>
            <w:tcW w:w="2688" w:type="dxa"/>
            <w:gridSpan w:val="2"/>
            <w:vAlign w:val="center"/>
          </w:tcPr>
          <w:p w14:paraId="2EB35279">
            <w:pPr>
              <w:spacing w:before="20" w:after="20" w:line="264" w:lineRule="auto"/>
              <w:jc w:val="center"/>
            </w:pPr>
          </w:p>
        </w:tc>
        <w:tc>
          <w:tcPr>
            <w:tcW w:w="2688" w:type="dxa"/>
            <w:gridSpan w:val="2"/>
            <w:vAlign w:val="center"/>
          </w:tcPr>
          <w:p w14:paraId="75129AE9">
            <w:pPr>
              <w:spacing w:before="20" w:after="20" w:line="264" w:lineRule="auto"/>
              <w:jc w:val="center"/>
            </w:pPr>
          </w:p>
        </w:tc>
      </w:tr>
      <w:tr w14:paraId="5EFA5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4" w:type="dxa"/>
            <w:shd w:val="clear" w:color="auto" w:fill="F2F2F2"/>
            <w:vAlign w:val="center"/>
          </w:tcPr>
          <w:p w14:paraId="779E49FA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项目指导教师</w:t>
            </w:r>
          </w:p>
        </w:tc>
        <w:tc>
          <w:tcPr>
            <w:tcW w:w="1344" w:type="dxa"/>
            <w:vAlign w:val="center"/>
          </w:tcPr>
          <w:p w14:paraId="56ED1CED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姓 名</w:t>
            </w:r>
          </w:p>
        </w:tc>
        <w:tc>
          <w:tcPr>
            <w:tcW w:w="2688" w:type="dxa"/>
            <w:gridSpan w:val="2"/>
            <w:vAlign w:val="center"/>
          </w:tcPr>
          <w:p w14:paraId="274DF0F1">
            <w:pPr>
              <w:spacing w:before="20" w:after="20" w:line="264" w:lineRule="auto"/>
              <w:jc w:val="center"/>
            </w:pPr>
          </w:p>
        </w:tc>
        <w:tc>
          <w:tcPr>
            <w:tcW w:w="1344" w:type="dxa"/>
            <w:vAlign w:val="center"/>
          </w:tcPr>
          <w:p w14:paraId="523FFE4E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学 院</w:t>
            </w:r>
          </w:p>
        </w:tc>
        <w:tc>
          <w:tcPr>
            <w:tcW w:w="2688" w:type="dxa"/>
            <w:gridSpan w:val="2"/>
            <w:vAlign w:val="center"/>
          </w:tcPr>
          <w:p w14:paraId="5890CD62">
            <w:pPr>
              <w:spacing w:before="20" w:after="20" w:line="264" w:lineRule="auto"/>
              <w:jc w:val="center"/>
            </w:pPr>
          </w:p>
        </w:tc>
      </w:tr>
      <w:tr w14:paraId="1CB19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4" w:type="dxa"/>
            <w:shd w:val="clear" w:color="auto" w:fill="F2F2F2"/>
            <w:vAlign w:val="center"/>
          </w:tcPr>
          <w:p w14:paraId="7E0CC341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项目指导教师</w:t>
            </w:r>
          </w:p>
        </w:tc>
        <w:tc>
          <w:tcPr>
            <w:tcW w:w="1344" w:type="dxa"/>
            <w:vAlign w:val="center"/>
          </w:tcPr>
          <w:p w14:paraId="2460166A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职 务</w:t>
            </w:r>
          </w:p>
        </w:tc>
        <w:tc>
          <w:tcPr>
            <w:tcW w:w="2688" w:type="dxa"/>
            <w:gridSpan w:val="2"/>
            <w:vAlign w:val="center"/>
          </w:tcPr>
          <w:p w14:paraId="4A64E136">
            <w:pPr>
              <w:spacing w:before="20" w:after="20" w:line="264" w:lineRule="auto"/>
              <w:jc w:val="center"/>
            </w:pPr>
          </w:p>
        </w:tc>
        <w:tc>
          <w:tcPr>
            <w:tcW w:w="1344" w:type="dxa"/>
            <w:vAlign w:val="center"/>
          </w:tcPr>
          <w:p w14:paraId="6C42C801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负责领域</w:t>
            </w:r>
          </w:p>
        </w:tc>
        <w:tc>
          <w:tcPr>
            <w:tcW w:w="2688" w:type="dxa"/>
            <w:gridSpan w:val="2"/>
            <w:vAlign w:val="center"/>
          </w:tcPr>
          <w:p w14:paraId="654EFA6D">
            <w:pPr>
              <w:spacing w:before="20" w:after="20" w:line="264" w:lineRule="auto"/>
              <w:jc w:val="center"/>
            </w:pPr>
          </w:p>
        </w:tc>
      </w:tr>
      <w:tr w14:paraId="1C1C9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4" w:type="dxa"/>
            <w:shd w:val="clear" w:color="auto" w:fill="F2F2F2"/>
            <w:vAlign w:val="center"/>
          </w:tcPr>
          <w:p w14:paraId="35EA938E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项目规模</w:t>
            </w:r>
          </w:p>
        </w:tc>
        <w:tc>
          <w:tcPr>
            <w:tcW w:w="1344" w:type="dxa"/>
            <w:vAlign w:val="center"/>
          </w:tcPr>
          <w:p w14:paraId="1000F4B5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启动资金</w:t>
            </w:r>
          </w:p>
        </w:tc>
        <w:tc>
          <w:tcPr>
            <w:tcW w:w="6720" w:type="dxa"/>
            <w:gridSpan w:val="5"/>
            <w:vAlign w:val="center"/>
          </w:tcPr>
          <w:p w14:paraId="2ADE0A43">
            <w:pPr>
              <w:spacing w:before="20" w:after="20" w:line="264" w:lineRule="auto"/>
              <w:jc w:val="center"/>
            </w:pPr>
          </w:p>
        </w:tc>
      </w:tr>
      <w:tr w14:paraId="3E94B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4" w:type="dxa"/>
            <w:shd w:val="clear" w:color="auto" w:fill="F2F2F2"/>
            <w:vAlign w:val="center"/>
          </w:tcPr>
          <w:p w14:paraId="39B3F46E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项目规模</w:t>
            </w:r>
          </w:p>
        </w:tc>
        <w:tc>
          <w:tcPr>
            <w:tcW w:w="1344" w:type="dxa"/>
            <w:vAlign w:val="center"/>
          </w:tcPr>
          <w:p w14:paraId="2EDCF072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办公场地</w:t>
            </w:r>
            <w:r>
              <w:br w:type="textWrapping"/>
            </w:r>
            <w:r>
              <w:rPr>
                <w:rFonts w:ascii="仿宋" w:hAnsi="仿宋" w:eastAsia="仿宋"/>
                <w:b w:val="0"/>
                <w:sz w:val="24"/>
              </w:rPr>
              <w:t>（或办公设备需求）</w:t>
            </w:r>
          </w:p>
        </w:tc>
        <w:tc>
          <w:tcPr>
            <w:tcW w:w="6720" w:type="dxa"/>
            <w:gridSpan w:val="5"/>
            <w:vAlign w:val="center"/>
          </w:tcPr>
          <w:p w14:paraId="5E33598A">
            <w:pPr>
              <w:spacing w:before="20" w:after="20" w:line="264" w:lineRule="auto"/>
              <w:jc w:val="center"/>
            </w:pPr>
          </w:p>
        </w:tc>
      </w:tr>
      <w:tr w14:paraId="6522D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4" w:type="dxa"/>
            <w:shd w:val="clear" w:color="auto" w:fill="F2F2F2"/>
            <w:vAlign w:val="center"/>
          </w:tcPr>
          <w:p w14:paraId="2CE33B10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项目规模</w:t>
            </w:r>
          </w:p>
        </w:tc>
        <w:tc>
          <w:tcPr>
            <w:tcW w:w="1344" w:type="dxa"/>
            <w:vAlign w:val="center"/>
          </w:tcPr>
          <w:p w14:paraId="6EA24A7C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员工人数</w:t>
            </w:r>
          </w:p>
        </w:tc>
        <w:tc>
          <w:tcPr>
            <w:tcW w:w="6720" w:type="dxa"/>
            <w:gridSpan w:val="5"/>
            <w:vAlign w:val="center"/>
          </w:tcPr>
          <w:p w14:paraId="1299BEFD">
            <w:pPr>
              <w:spacing w:before="20" w:after="20" w:line="264" w:lineRule="auto"/>
              <w:jc w:val="center"/>
            </w:pPr>
          </w:p>
        </w:tc>
      </w:tr>
      <w:tr w14:paraId="7A910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4" w:type="dxa"/>
            <w:shd w:val="clear" w:color="auto" w:fill="F2F2F2"/>
            <w:vAlign w:val="center"/>
          </w:tcPr>
          <w:p w14:paraId="6BF3AD7F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团队形式</w:t>
            </w:r>
          </w:p>
        </w:tc>
        <w:tc>
          <w:tcPr>
            <w:tcW w:w="8064" w:type="dxa"/>
            <w:gridSpan w:val="6"/>
            <w:vAlign w:val="center"/>
          </w:tcPr>
          <w:p w14:paraId="2E650A3D">
            <w:pPr>
              <w:spacing w:before="40" w:after="40" w:line="276" w:lineRule="auto"/>
              <w:jc w:val="left"/>
            </w:pPr>
            <w:sdt>
              <w:sdtPr>
                <w:rPr>
                  <w:rFonts w:ascii="MS Gothic" w:hAnsi="MS Gothic" w:eastAsia="MS Gothic"/>
                  <w:sz w:val="28"/>
                </w:rPr>
                <w:id w:val="1000009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>
                <w:rPr>
                  <w:rFonts w:ascii="MS Gothic" w:hAnsi="MS Gothic" w:eastAsia="MS Gothic"/>
                  <w:sz w:val="28"/>
                </w:rPr>
              </w:sdtEndPr>
              <w:sdtContent>
                <w:r>
                  <w:rPr>
                    <w:rFonts w:ascii="MS Gothic" w:hAnsi="MS Gothic" w:eastAsia="MS Gothic"/>
                    <w:sz w:val="28"/>
                  </w:rPr>
                  <w:t>☐</w:t>
                </w:r>
              </w:sdtContent>
            </w:sdt>
            <w:r>
              <w:rPr>
                <w:rFonts w:ascii="仿宋" w:hAnsi="仿宋" w:eastAsia="仿宋"/>
                <w:sz w:val="24"/>
              </w:rPr>
              <w:t xml:space="preserve"> 有限责任公司    </w:t>
            </w:r>
            <w:sdt>
              <w:sdtPr>
                <w:rPr>
                  <w:rFonts w:ascii="MS Gothic" w:hAnsi="MS Gothic" w:eastAsia="MS Gothic"/>
                  <w:sz w:val="28"/>
                </w:rPr>
                <w:id w:val="1000010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>
                <w:rPr>
                  <w:rFonts w:ascii="MS Gothic" w:hAnsi="MS Gothic" w:eastAsia="MS Gothic"/>
                  <w:sz w:val="28"/>
                </w:rPr>
              </w:sdtEndPr>
              <w:sdtContent>
                <w:r>
                  <w:rPr>
                    <w:rFonts w:ascii="MS Gothic" w:hAnsi="MS Gothic" w:eastAsia="MS Gothic"/>
                    <w:sz w:val="28"/>
                  </w:rPr>
                  <w:t>☐</w:t>
                </w:r>
              </w:sdtContent>
            </w:sdt>
            <w:r>
              <w:rPr>
                <w:rFonts w:ascii="仿宋" w:hAnsi="仿宋" w:eastAsia="仿宋"/>
                <w:sz w:val="24"/>
              </w:rPr>
              <w:t xml:space="preserve"> 个人独资企业  </w:t>
            </w:r>
            <w:sdt>
              <w:sdtPr>
                <w:rPr>
                  <w:rFonts w:ascii="MS Gothic" w:hAnsi="MS Gothic" w:eastAsia="MS Gothic"/>
                  <w:sz w:val="28"/>
                </w:rPr>
                <w:id w:val="1000011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>
                <w:rPr>
                  <w:rFonts w:ascii="MS Gothic" w:hAnsi="MS Gothic" w:eastAsia="MS Gothic"/>
                  <w:sz w:val="28"/>
                </w:rPr>
              </w:sdtEndPr>
              <w:sdtContent>
                <w:r>
                  <w:rPr>
                    <w:rFonts w:ascii="MS Gothic" w:hAnsi="MS Gothic" w:eastAsia="MS Gothic"/>
                    <w:sz w:val="28"/>
                  </w:rPr>
                  <w:t>☐</w:t>
                </w:r>
              </w:sdtContent>
            </w:sdt>
            <w:r>
              <w:rPr>
                <w:rFonts w:ascii="仿宋" w:hAnsi="仿宋" w:eastAsia="仿宋"/>
                <w:sz w:val="24"/>
              </w:rPr>
              <w:t xml:space="preserve"> 合伙企业      </w:t>
            </w:r>
            <w:sdt>
              <w:sdtPr>
                <w:rPr>
                  <w:rFonts w:ascii="MS Gothic" w:hAnsi="MS Gothic" w:eastAsia="MS Gothic"/>
                  <w:sz w:val="28"/>
                </w:rPr>
                <w:id w:val="1000012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>
                <w:rPr>
                  <w:rFonts w:ascii="MS Gothic" w:hAnsi="MS Gothic" w:eastAsia="MS Gothic"/>
                  <w:sz w:val="28"/>
                </w:rPr>
              </w:sdtEndPr>
              <w:sdtContent>
                <w:r>
                  <w:rPr>
                    <w:rFonts w:ascii="MS Gothic" w:hAnsi="MS Gothic" w:eastAsia="MS Gothic"/>
                    <w:sz w:val="28"/>
                  </w:rPr>
                  <w:t>☐</w:t>
                </w:r>
              </w:sdtContent>
            </w:sdt>
            <w:r>
              <w:rPr>
                <w:rFonts w:ascii="仿宋" w:hAnsi="仿宋" w:eastAsia="仿宋"/>
                <w:sz w:val="24"/>
              </w:rPr>
              <w:t xml:space="preserve"> 工作室    </w:t>
            </w:r>
            <w:sdt>
              <w:sdtPr>
                <w:rPr>
                  <w:rFonts w:ascii="MS Gothic" w:hAnsi="MS Gothic" w:eastAsia="MS Gothic"/>
                  <w:sz w:val="28"/>
                </w:rPr>
                <w:id w:val="1000013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>
                <w:rPr>
                  <w:rFonts w:ascii="MS Gothic" w:hAnsi="MS Gothic" w:eastAsia="MS Gothic"/>
                  <w:sz w:val="28"/>
                </w:rPr>
              </w:sdtEndPr>
              <w:sdtContent>
                <w:r>
                  <w:rPr>
                    <w:rFonts w:ascii="MS Gothic" w:hAnsi="MS Gothic" w:eastAsia="MS Gothic"/>
                    <w:sz w:val="28"/>
                  </w:rPr>
                  <w:t>☐</w:t>
                </w:r>
              </w:sdtContent>
            </w:sdt>
            <w:r>
              <w:rPr>
                <w:rFonts w:ascii="仿宋" w:hAnsi="仿宋" w:eastAsia="仿宋"/>
                <w:sz w:val="24"/>
              </w:rPr>
              <w:t xml:space="preserve"> 模拟公司        其他（请填写）：</w:t>
            </w:r>
          </w:p>
        </w:tc>
      </w:tr>
      <w:tr w14:paraId="33FFF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4" w:type="dxa"/>
            <w:shd w:val="clear" w:color="auto" w:fill="F2F2F2"/>
            <w:vAlign w:val="center"/>
          </w:tcPr>
          <w:p w14:paraId="172A4F54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项目介绍</w:t>
            </w:r>
            <w:r>
              <w:br w:type="textWrapping"/>
            </w:r>
            <w:r>
              <w:rPr>
                <w:rFonts w:ascii="仿宋" w:hAnsi="仿宋" w:eastAsia="仿宋"/>
                <w:b w:val="0"/>
                <w:sz w:val="24"/>
              </w:rPr>
              <w:t>（500字以内）</w:t>
            </w:r>
          </w:p>
        </w:tc>
        <w:tc>
          <w:tcPr>
            <w:tcW w:w="8064" w:type="dxa"/>
            <w:gridSpan w:val="6"/>
            <w:vAlign w:val="center"/>
          </w:tcPr>
          <w:p w14:paraId="30951CAB">
            <w:pPr>
              <w:spacing w:before="20" w:after="20" w:line="264" w:lineRule="auto"/>
              <w:jc w:val="left"/>
            </w:pPr>
            <w:r>
              <w:br w:type="textWrapping"/>
            </w:r>
            <w:r>
              <w:br w:type="textWrapping"/>
            </w:r>
          </w:p>
          <w:p w14:paraId="5178FAD5">
            <w:pPr>
              <w:spacing w:before="20" w:after="20" w:line="264" w:lineRule="auto"/>
              <w:jc w:val="left"/>
            </w:pPr>
          </w:p>
          <w:p w14:paraId="6D2337CA">
            <w:pPr>
              <w:spacing w:before="20" w:after="20" w:line="264" w:lineRule="auto"/>
              <w:jc w:val="left"/>
            </w:pPr>
          </w:p>
          <w:p w14:paraId="25085A9F">
            <w:pPr>
              <w:spacing w:before="20" w:after="20" w:line="264" w:lineRule="auto"/>
              <w:jc w:val="left"/>
            </w:pPr>
          </w:p>
          <w:p w14:paraId="0DBAE7BC">
            <w:pPr>
              <w:spacing w:before="20" w:after="20" w:line="264" w:lineRule="auto"/>
              <w:jc w:val="left"/>
            </w:pPr>
          </w:p>
          <w:p w14:paraId="2148D3F1">
            <w:pPr>
              <w:spacing w:before="20" w:after="20" w:line="264" w:lineRule="auto"/>
              <w:jc w:val="left"/>
            </w:pPr>
          </w:p>
          <w:p w14:paraId="29E88DC2">
            <w:pPr>
              <w:spacing w:before="20" w:after="20" w:line="264" w:lineRule="auto"/>
              <w:jc w:val="left"/>
            </w:pPr>
          </w:p>
          <w:p w14:paraId="396C01D6">
            <w:pPr>
              <w:spacing w:before="20" w:after="20" w:line="264" w:lineRule="auto"/>
              <w:jc w:val="left"/>
            </w:pPr>
          </w:p>
          <w:p w14:paraId="62A40CF3">
            <w:pPr>
              <w:spacing w:before="20" w:after="20" w:line="264" w:lineRule="auto"/>
              <w:jc w:val="left"/>
            </w:pPr>
          </w:p>
          <w:p w14:paraId="44FC8121">
            <w:pPr>
              <w:spacing w:before="20" w:after="20" w:line="264" w:lineRule="auto"/>
              <w:jc w:val="left"/>
            </w:pPr>
          </w:p>
          <w:p w14:paraId="005AC17A">
            <w:pPr>
              <w:spacing w:before="20" w:after="20" w:line="264" w:lineRule="auto"/>
              <w:jc w:val="left"/>
            </w:pPr>
          </w:p>
          <w:p w14:paraId="31262199">
            <w:pPr>
              <w:spacing w:before="20" w:after="20" w:line="264" w:lineRule="auto"/>
              <w:jc w:val="left"/>
            </w:pPr>
          </w:p>
          <w:p w14:paraId="5204E364">
            <w:pPr>
              <w:spacing w:before="20" w:after="20" w:line="264" w:lineRule="auto"/>
              <w:jc w:val="left"/>
            </w:pPr>
          </w:p>
          <w:p w14:paraId="3967F90D">
            <w:pPr>
              <w:spacing w:before="20" w:after="20" w:line="264" w:lineRule="auto"/>
              <w:jc w:val="left"/>
            </w:pPr>
          </w:p>
          <w:p w14:paraId="5A407F36">
            <w:pPr>
              <w:spacing w:before="20" w:after="20" w:line="264" w:lineRule="auto"/>
              <w:jc w:val="left"/>
            </w:pPr>
          </w:p>
          <w:p w14:paraId="4F031F89">
            <w:pPr>
              <w:spacing w:before="20" w:after="20" w:line="264" w:lineRule="auto"/>
              <w:jc w:val="left"/>
            </w:pPr>
          </w:p>
          <w:p w14:paraId="42B2303C">
            <w:pPr>
              <w:spacing w:before="20" w:after="20" w:line="264" w:lineRule="auto"/>
              <w:jc w:val="left"/>
            </w:pPr>
          </w:p>
          <w:p w14:paraId="020B9908">
            <w:pPr>
              <w:spacing w:before="20" w:after="20" w:line="264" w:lineRule="auto"/>
              <w:jc w:val="left"/>
            </w:pPr>
          </w:p>
          <w:p w14:paraId="5D98FF05">
            <w:pPr>
              <w:spacing w:before="20" w:after="20" w:line="264" w:lineRule="auto"/>
              <w:jc w:val="left"/>
            </w:pPr>
          </w:p>
          <w:p w14:paraId="3B4E251B">
            <w:pPr>
              <w:spacing w:before="20" w:after="20" w:line="264" w:lineRule="auto"/>
              <w:jc w:val="left"/>
            </w:pPr>
          </w:p>
          <w:p w14:paraId="3397908C">
            <w:pPr>
              <w:spacing w:before="20" w:after="20" w:line="264" w:lineRule="auto"/>
              <w:jc w:val="left"/>
            </w:pPr>
          </w:p>
          <w:p w14:paraId="1B05EA08">
            <w:pPr>
              <w:spacing w:before="20" w:after="20" w:line="264" w:lineRule="auto"/>
              <w:jc w:val="left"/>
            </w:pPr>
          </w:p>
          <w:p w14:paraId="7645F823">
            <w:pPr>
              <w:spacing w:before="20" w:after="20" w:line="264" w:lineRule="auto"/>
              <w:jc w:val="left"/>
            </w:pPr>
          </w:p>
          <w:p w14:paraId="17BA0C34">
            <w:pPr>
              <w:spacing w:before="20" w:after="20" w:line="264" w:lineRule="auto"/>
              <w:jc w:val="left"/>
            </w:pPr>
            <w:bookmarkStart w:id="0" w:name="_GoBack"/>
            <w:bookmarkEnd w:id="0"/>
          </w:p>
          <w:p w14:paraId="78585C1D">
            <w:pPr>
              <w:spacing w:before="20" w:after="20" w:line="264" w:lineRule="auto"/>
              <w:jc w:val="left"/>
            </w:pPr>
            <w:r>
              <w:br w:type="textWrapping"/>
            </w:r>
            <w:r>
              <w:br w:type="textWrapping"/>
            </w:r>
          </w:p>
        </w:tc>
      </w:tr>
      <w:tr w14:paraId="2A57C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4" w:type="dxa"/>
            <w:shd w:val="clear" w:color="auto" w:fill="F2F2F2"/>
            <w:vAlign w:val="center"/>
          </w:tcPr>
          <w:p w14:paraId="2AFEBA7C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创新创业团队负责人所在学院意见</w:t>
            </w:r>
          </w:p>
        </w:tc>
        <w:tc>
          <w:tcPr>
            <w:tcW w:w="8064" w:type="dxa"/>
            <w:gridSpan w:val="6"/>
            <w:vAlign w:val="center"/>
          </w:tcPr>
          <w:p w14:paraId="193BDA4B">
            <w:pPr>
              <w:spacing w:before="20" w:after="20" w:line="264" w:lineRule="auto"/>
              <w:jc w:val="right"/>
            </w:pP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rPr>
                <w:rFonts w:ascii="仿宋" w:hAnsi="仿宋" w:eastAsia="仿宋"/>
                <w:b w:val="0"/>
                <w:sz w:val="24"/>
              </w:rPr>
              <w:t>（盖章）</w:t>
            </w:r>
            <w:r>
              <w:br w:type="textWrapping"/>
            </w:r>
            <w:r>
              <w:rPr>
                <w:rFonts w:ascii="仿宋" w:hAnsi="仿宋" w:eastAsia="仿宋"/>
                <w:b w:val="0"/>
                <w:sz w:val="24"/>
              </w:rPr>
              <w:t>年　　月　　日</w:t>
            </w:r>
          </w:p>
        </w:tc>
      </w:tr>
      <w:tr w14:paraId="5C308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4" w:type="dxa"/>
            <w:shd w:val="clear" w:color="auto" w:fill="F2F2F2"/>
            <w:vAlign w:val="center"/>
          </w:tcPr>
          <w:p w14:paraId="5A53D8D6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评审意见</w:t>
            </w:r>
          </w:p>
        </w:tc>
        <w:tc>
          <w:tcPr>
            <w:tcW w:w="8064" w:type="dxa"/>
            <w:gridSpan w:val="6"/>
            <w:vAlign w:val="center"/>
          </w:tcPr>
          <w:p w14:paraId="4F165341">
            <w:pPr>
              <w:spacing w:before="20" w:after="20" w:line="264" w:lineRule="auto"/>
              <w:jc w:val="right"/>
            </w:pPr>
            <w:r>
              <w:br w:type="textWrapping"/>
            </w:r>
            <w:r>
              <w:br w:type="textWrapping"/>
            </w:r>
          </w:p>
          <w:p w14:paraId="30E6572C">
            <w:pPr>
              <w:spacing w:before="20" w:after="20" w:line="264" w:lineRule="auto"/>
              <w:ind w:left="0" w:leftChars="0"/>
              <w:jc w:val="right"/>
            </w:pPr>
            <w:r>
              <w:rPr>
                <w:rFonts w:ascii="仿宋" w:hAnsi="仿宋" w:eastAsia="仿宋"/>
                <w:b w:val="0"/>
                <w:sz w:val="24"/>
              </w:rPr>
              <w:t>（盖章）</w:t>
            </w:r>
            <w:r>
              <w:br w:type="textWrapping"/>
            </w:r>
            <w:r>
              <w:rPr>
                <w:rFonts w:ascii="仿宋" w:hAnsi="仿宋" w:eastAsia="仿宋"/>
                <w:b w:val="0"/>
                <w:sz w:val="24"/>
              </w:rPr>
              <w:t>年　　月　　日</w:t>
            </w:r>
          </w:p>
        </w:tc>
      </w:tr>
    </w:tbl>
    <w:p w14:paraId="06A62451"/>
    <w:sectPr>
      <w:footerReference r:id="rId5" w:type="default"/>
      <w:pgSz w:w="12240" w:h="15840"/>
      <w:pgMar w:top="1134" w:right="1417" w:bottom="1134" w:left="1417" w:header="720" w:footer="720" w:gutter="0"/>
      <w:paperSrc/>
      <w:pgNumType w:fmt="decimal"/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仓耳与墨 W02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仓耳与墨 W02">
    <w:panose1 w:val="02020400000000000000"/>
    <w:charset w:val="80"/>
    <w:family w:val="auto"/>
    <w:pitch w:val="default"/>
    <w:sig w:usb0="80000023" w:usb1="1801004A" w:usb2="00000010" w:usb3="00000000" w:csb0="00020001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5CE52E">
    <w:pPr>
      <w:pStyle w:val="24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3CB378">
                          <w:pPr>
                            <w:pStyle w:val="2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3CB378">
                    <w:pPr>
                      <w:pStyle w:val="2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doNotDisplayPageBoundarie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0F14423"/>
    <w:rsid w:val="12A5555D"/>
    <w:rsid w:val="1FBC5184"/>
    <w:rsid w:val="267559C6"/>
    <w:rsid w:val="29B3635E"/>
    <w:rsid w:val="45F96148"/>
    <w:rsid w:val="4BEB7BAC"/>
    <w:rsid w:val="79AA1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304</Words>
  <Characters>307</Characters>
  <Lines>0</Lines>
  <Paragraphs>0</Paragraphs>
  <TotalTime>12</TotalTime>
  <ScaleCrop>false</ScaleCrop>
  <LinksUpToDate>false</LinksUpToDate>
  <CharactersWithSpaces>386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李妮</cp:lastModifiedBy>
  <dcterms:modified xsi:type="dcterms:W3CDTF">2026-10-14T09:24:03Z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64018705","ProduceID":"7640003785472885035-data_volume/files/所有对话/主对话/附件1-武汉工商学院创新创业基地入驻申请表（可勾选）.docx","ReservedCode1":"","ContentPropagator":"001191110102MACQD9K64028705","PropagateID":"933962265144039#1791776292689","ReservedCode2":""}</vt:lpwstr>
  </property>
  <property fmtid="{D5CDD505-2E9C-101B-9397-08002B2CF9AE}" pid="3" name="KSOTemplateDocerSaveRecord">
    <vt:lpwstr>eyJoZGlkIjoiMmQ2MTQxN2RkMjQ3NjY5NjY0MzYyYzc2OTYyYzY0NGQiLCJ1c2VySWQiOiIzODQ1MjYyMzMifQ==</vt:lpwstr>
  </property>
  <property fmtid="{D5CDD505-2E9C-101B-9397-08002B2CF9AE}" pid="4" name="KSOProductBuildVer">
    <vt:lpwstr>2052-12.1.0.28802</vt:lpwstr>
  </property>
  <property fmtid="{D5CDD505-2E9C-101B-9397-08002B2CF9AE}" pid="5" name="ICV">
    <vt:lpwstr>5D3186C7F7674A0EBB9CB913EA948FD7_12</vt:lpwstr>
  </property>
</Properties>
</file>